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1044/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5598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Михаила Николаевича,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0412365400155010442620179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1044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8">
    <w:name w:val="cat-UserDefined grp-36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